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404-ПП/6792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6792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одежды, инвентарный номер: 6075, местонахождение: Челябинская обл., г.Верхний Уфалей, ул.Каслинская, д.1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одежды, инвентарный номер: 6075, местонахождение: Челябинская обл., г.Верхний Уфалей, ул.Каслинская, д.1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2089.00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2,08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